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3"/>
        <w:gridCol w:w="4705"/>
      </w:tblGrid>
      <w:tr w:rsidR="005878CD" w:rsidRPr="00D037D2" w14:paraId="7026BE5D" w14:textId="77777777" w:rsidTr="005878CD">
        <w:tc>
          <w:tcPr>
            <w:tcW w:w="4543" w:type="dxa"/>
          </w:tcPr>
          <w:p w14:paraId="5E629C7C" w14:textId="77777777" w:rsidR="005878CD" w:rsidRPr="00D037D2" w:rsidRDefault="005878CD" w:rsidP="005878CD">
            <w:pPr>
              <w:pStyle w:val="KeinLeerraum"/>
            </w:pPr>
            <w:r w:rsidRPr="00D037D2">
              <w:t>An:</w:t>
            </w:r>
          </w:p>
        </w:tc>
        <w:tc>
          <w:tcPr>
            <w:tcW w:w="4705" w:type="dxa"/>
          </w:tcPr>
          <w:p w14:paraId="081A3317" w14:textId="77777777" w:rsidR="005878CD" w:rsidRPr="00D037D2" w:rsidRDefault="005878CD" w:rsidP="005878CD">
            <w:pPr>
              <w:pStyle w:val="KeinLeerraum"/>
            </w:pPr>
          </w:p>
        </w:tc>
      </w:tr>
      <w:tr w:rsidR="005878CD" w:rsidRPr="00D037D2" w14:paraId="3E283B13" w14:textId="77777777" w:rsidTr="005878CD">
        <w:tc>
          <w:tcPr>
            <w:tcW w:w="4543" w:type="dxa"/>
          </w:tcPr>
          <w:p w14:paraId="1961DACB" w14:textId="77777777" w:rsidR="005878CD" w:rsidRDefault="005878CD" w:rsidP="005878CD">
            <w:pPr>
              <w:pStyle w:val="KeinLeerraum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Reservistenverband</w:t>
            </w:r>
          </w:p>
          <w:p w14:paraId="5A134B87" w14:textId="77777777" w:rsidR="005878CD" w:rsidRDefault="005878CD" w:rsidP="005878CD">
            <w:pPr>
              <w:pStyle w:val="KeinLeerraum"/>
              <w:rPr>
                <w:b/>
                <w:i/>
                <w:sz w:val="28"/>
                <w:szCs w:val="28"/>
              </w:rPr>
            </w:pPr>
            <w:r w:rsidRPr="005C6646">
              <w:rPr>
                <w:b/>
                <w:i/>
                <w:sz w:val="28"/>
                <w:szCs w:val="28"/>
              </w:rPr>
              <w:t xml:space="preserve">Kreisgeschäftsstelle </w:t>
            </w:r>
          </w:p>
          <w:p w14:paraId="31455335" w14:textId="77777777" w:rsidR="005878CD" w:rsidRPr="005C6646" w:rsidRDefault="005878CD" w:rsidP="005878CD">
            <w:pPr>
              <w:pStyle w:val="KeinLeerraum"/>
              <w:rPr>
                <w:b/>
                <w:i/>
                <w:sz w:val="28"/>
                <w:szCs w:val="28"/>
              </w:rPr>
            </w:pPr>
            <w:r w:rsidRPr="005C6646">
              <w:rPr>
                <w:b/>
                <w:i/>
                <w:sz w:val="28"/>
                <w:szCs w:val="28"/>
              </w:rPr>
              <w:t>Bonn/Rhein-Sieg</w:t>
            </w:r>
          </w:p>
        </w:tc>
        <w:tc>
          <w:tcPr>
            <w:tcW w:w="4705" w:type="dxa"/>
          </w:tcPr>
          <w:p w14:paraId="4B95F7F0" w14:textId="77777777" w:rsidR="005878CD" w:rsidRDefault="005878CD" w:rsidP="005878CD">
            <w:pPr>
              <w:pStyle w:val="KeinLeerraum"/>
            </w:pPr>
            <w:r>
              <w:t>In der Kumme 84-86</w:t>
            </w:r>
          </w:p>
          <w:p w14:paraId="53558A4D" w14:textId="77777777" w:rsidR="005878CD" w:rsidRDefault="005878CD" w:rsidP="005878CD">
            <w:pPr>
              <w:pStyle w:val="KeinLeerraum"/>
            </w:pPr>
            <w:r>
              <w:t>53175 Bonn</w:t>
            </w:r>
          </w:p>
          <w:p w14:paraId="13A79D31" w14:textId="77777777" w:rsidR="005878CD" w:rsidRDefault="005878CD" w:rsidP="005878CD">
            <w:pPr>
              <w:pStyle w:val="KeinLeerraum"/>
            </w:pPr>
            <w:hyperlink r:id="rId8" w:history="1">
              <w:r w:rsidRPr="00397390">
                <w:rPr>
                  <w:rStyle w:val="Hyperlink"/>
                  <w:rFonts w:ascii="Arial" w:hAnsi="Arial" w:cs="Arial"/>
                </w:rPr>
                <w:t>Bonn@Reservistenverband.de</w:t>
              </w:r>
            </w:hyperlink>
          </w:p>
          <w:p w14:paraId="204625E3" w14:textId="77777777" w:rsidR="005878CD" w:rsidRPr="00D037D2" w:rsidRDefault="005878CD" w:rsidP="005878CD">
            <w:pPr>
              <w:pStyle w:val="KeinLeerraum"/>
            </w:pPr>
            <w:r>
              <w:t>Tel: 0228/ 6202 8478/8479</w:t>
            </w:r>
          </w:p>
        </w:tc>
      </w:tr>
    </w:tbl>
    <w:p w14:paraId="286F17ED" w14:textId="77777777" w:rsidR="005878CD" w:rsidRPr="00D037D2" w:rsidRDefault="005878CD" w:rsidP="005878CD">
      <w:pPr>
        <w:pStyle w:val="KeinLeerraum"/>
      </w:pPr>
    </w:p>
    <w:p w14:paraId="48F5B8A3" w14:textId="77777777" w:rsidR="005878CD" w:rsidRPr="00D037D2" w:rsidRDefault="005878CD" w:rsidP="005878CD">
      <w:pPr>
        <w:pStyle w:val="KeinLeerraum"/>
        <w:rPr>
          <w:u w:val="single"/>
        </w:rPr>
      </w:pPr>
      <w:r w:rsidRPr="00D037D2">
        <w:rPr>
          <w:u w:val="single"/>
        </w:rPr>
        <w:t>Anmeldung für eine Verbandsveranstaltung</w:t>
      </w:r>
    </w:p>
    <w:p w14:paraId="15B92161" w14:textId="77777777" w:rsidR="005878CD" w:rsidRPr="00D037D2" w:rsidRDefault="005878CD" w:rsidP="005878CD">
      <w:pPr>
        <w:pStyle w:val="KeinLeerraum"/>
        <w:rPr>
          <w:sz w:val="20"/>
        </w:rPr>
      </w:pPr>
    </w:p>
    <w:p w14:paraId="7A4249BF" w14:textId="77777777" w:rsidR="005878CD" w:rsidRPr="00D037D2" w:rsidRDefault="005878CD" w:rsidP="005878CD">
      <w:pPr>
        <w:pStyle w:val="KeinLeerraum"/>
        <w:rPr>
          <w:sz w:val="20"/>
        </w:rPr>
      </w:pPr>
    </w:p>
    <w:p w14:paraId="5C14177A" w14:textId="5F12A051" w:rsidR="005878CD" w:rsidRPr="00D037D2" w:rsidRDefault="005878CD" w:rsidP="005878CD">
      <w:pPr>
        <w:pStyle w:val="KeinLeerraum"/>
        <w:rPr>
          <w:sz w:val="24"/>
        </w:rPr>
      </w:pPr>
      <w:r w:rsidRPr="00B44E92">
        <w:rPr>
          <w:b/>
          <w:sz w:val="24"/>
        </w:rPr>
        <w:t>Bezeichnung/Thema:</w:t>
      </w:r>
      <w:r w:rsidRPr="00D037D2">
        <w:rPr>
          <w:sz w:val="24"/>
        </w:rPr>
        <w:t xml:space="preserve"> </w:t>
      </w:r>
      <w:r>
        <w:rPr>
          <w:sz w:val="24"/>
        </w:rPr>
        <w:tab/>
      </w:r>
      <w:r w:rsidR="00D37DE1">
        <w:t>Abnahme BFT</w:t>
      </w:r>
    </w:p>
    <w:p w14:paraId="09D57D2A" w14:textId="77777777" w:rsidR="005878CD" w:rsidRPr="00D037D2" w:rsidRDefault="005878CD" w:rsidP="005878CD">
      <w:pPr>
        <w:pStyle w:val="KeinLeerraum"/>
        <w:rPr>
          <w:sz w:val="8"/>
        </w:rPr>
      </w:pPr>
      <w:r w:rsidRPr="00D037D2">
        <w:rPr>
          <w:sz w:val="8"/>
        </w:rPr>
        <w:tab/>
      </w:r>
      <w:r w:rsidRPr="00D037D2">
        <w:rPr>
          <w:sz w:val="8"/>
        </w:rPr>
        <w:tab/>
      </w:r>
      <w:r w:rsidRPr="00D037D2">
        <w:rPr>
          <w:sz w:val="8"/>
        </w:rPr>
        <w:tab/>
      </w:r>
      <w:r w:rsidRPr="00D037D2">
        <w:rPr>
          <w:sz w:val="8"/>
        </w:rPr>
        <w:tab/>
      </w:r>
    </w:p>
    <w:p w14:paraId="5E2F5F91" w14:textId="77777777" w:rsidR="005878CD" w:rsidRPr="00D037D2" w:rsidRDefault="005878CD" w:rsidP="005878CD">
      <w:pPr>
        <w:pStyle w:val="KeinLeerraum"/>
        <w:rPr>
          <w:b/>
          <w:bCs/>
          <w:sz w:val="16"/>
        </w:rPr>
      </w:pPr>
    </w:p>
    <w:p w14:paraId="5A721710" w14:textId="46B22820" w:rsidR="005878CD" w:rsidRDefault="005878CD" w:rsidP="005878CD">
      <w:pPr>
        <w:pStyle w:val="KeinLeerraum"/>
        <w:rPr>
          <w:b/>
          <w:bCs/>
        </w:rPr>
      </w:pPr>
      <w:r w:rsidRPr="00D037D2">
        <w:rPr>
          <w:b/>
          <w:bCs/>
        </w:rPr>
        <w:t xml:space="preserve">Ort: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D37DE1">
        <w:t>Brückberg-Kaserne, Siegburg</w:t>
      </w:r>
    </w:p>
    <w:p w14:paraId="65EBB566" w14:textId="77777777" w:rsidR="005878CD" w:rsidRDefault="005878CD" w:rsidP="005878CD">
      <w:pPr>
        <w:pStyle w:val="KeinLeerraum"/>
        <w:rPr>
          <w:b/>
          <w:bCs/>
        </w:rPr>
      </w:pPr>
      <w:r>
        <w:rPr>
          <w:b/>
          <w:bCs/>
        </w:rPr>
        <w:tab/>
      </w:r>
    </w:p>
    <w:p w14:paraId="1E9AFC2C" w14:textId="1D640527" w:rsidR="005878CD" w:rsidRDefault="005878CD" w:rsidP="005878CD">
      <w:pPr>
        <w:pStyle w:val="KeinLeerraum"/>
      </w:pPr>
      <w:r>
        <w:rPr>
          <w:b/>
          <w:bCs/>
        </w:rPr>
        <w:t>Zeitraum von – bis / am</w:t>
      </w:r>
      <w:r w:rsidRPr="00D037D2">
        <w:rPr>
          <w:b/>
          <w:bCs/>
        </w:rPr>
        <w:t>:</w:t>
      </w:r>
      <w:r w:rsidRPr="00D037D2">
        <w:rPr>
          <w:sz w:val="8"/>
        </w:rPr>
        <w:t xml:space="preserve"> </w:t>
      </w:r>
      <w:r>
        <w:t xml:space="preserve"> </w:t>
      </w:r>
      <w:r>
        <w:tab/>
        <w:t xml:space="preserve">Samstag, </w:t>
      </w:r>
      <w:r w:rsidR="00D37DE1">
        <w:t>26</w:t>
      </w:r>
      <w:r>
        <w:t>.0</w:t>
      </w:r>
      <w:r w:rsidR="00D37DE1">
        <w:t>9</w:t>
      </w:r>
      <w:r>
        <w:t>.202</w:t>
      </w:r>
      <w:r w:rsidR="00510058">
        <w:t>6</w:t>
      </w:r>
    </w:p>
    <w:p w14:paraId="3AC8EFF6" w14:textId="77777777" w:rsidR="005878CD" w:rsidRDefault="005878CD" w:rsidP="005878CD">
      <w:pPr>
        <w:pStyle w:val="KeinLeerraum"/>
      </w:pPr>
    </w:p>
    <w:tbl>
      <w:tblPr>
        <w:tblW w:w="47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4624"/>
      </w:tblGrid>
      <w:tr w:rsidR="005878CD" w:rsidRPr="00BB4C3D" w14:paraId="392A1336" w14:textId="77777777" w:rsidTr="00BC2690">
        <w:tc>
          <w:tcPr>
            <w:tcW w:w="2380" w:type="pct"/>
          </w:tcPr>
          <w:p w14:paraId="49AA9140" w14:textId="77777777" w:rsidR="005878CD" w:rsidRPr="002440E0" w:rsidRDefault="005878CD" w:rsidP="005878CD">
            <w:pPr>
              <w:pStyle w:val="KeinLeerraum"/>
              <w:rPr>
                <w:b/>
                <w:highlight w:val="yellow"/>
              </w:rPr>
            </w:pPr>
            <w:r w:rsidRPr="002440E0">
              <w:rPr>
                <w:b/>
                <w:highlight w:val="yellow"/>
              </w:rPr>
              <w:t>Grunddaten</w:t>
            </w:r>
          </w:p>
        </w:tc>
        <w:tc>
          <w:tcPr>
            <w:tcW w:w="2620" w:type="pct"/>
          </w:tcPr>
          <w:p w14:paraId="2F9318C5" w14:textId="77777777" w:rsidR="005878CD" w:rsidRPr="002440E0" w:rsidRDefault="005878CD" w:rsidP="005878CD">
            <w:pPr>
              <w:pStyle w:val="KeinLeerraum"/>
              <w:rPr>
                <w:b/>
                <w:highlight w:val="yellow"/>
              </w:rPr>
            </w:pPr>
            <w:r w:rsidRPr="002440E0">
              <w:rPr>
                <w:b/>
                <w:highlight w:val="yellow"/>
              </w:rPr>
              <w:t>Teilnehmer</w:t>
            </w:r>
          </w:p>
        </w:tc>
      </w:tr>
      <w:tr w:rsidR="005878CD" w:rsidRPr="00BB4C3D" w14:paraId="484F6547" w14:textId="77777777" w:rsidTr="00BC2690">
        <w:tc>
          <w:tcPr>
            <w:tcW w:w="2380" w:type="pct"/>
          </w:tcPr>
          <w:p w14:paraId="1E2FC9B3" w14:textId="77777777" w:rsidR="005878CD" w:rsidRPr="00BB4C3D" w:rsidRDefault="005878CD" w:rsidP="005878CD">
            <w:pPr>
              <w:pStyle w:val="KeinLeerraum"/>
            </w:pPr>
            <w:r w:rsidRPr="00BB4C3D">
              <w:t>Dienstgrad</w:t>
            </w:r>
          </w:p>
        </w:tc>
        <w:tc>
          <w:tcPr>
            <w:tcW w:w="2620" w:type="pct"/>
          </w:tcPr>
          <w:p w14:paraId="2A598BA8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1071C8C1" w14:textId="77777777" w:rsidTr="00BC2690">
        <w:tc>
          <w:tcPr>
            <w:tcW w:w="2380" w:type="pct"/>
          </w:tcPr>
          <w:p w14:paraId="28ED25F1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2CD55D87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74F4C7E8" w14:textId="77777777" w:rsidTr="00BC2690">
        <w:tc>
          <w:tcPr>
            <w:tcW w:w="2380" w:type="pct"/>
          </w:tcPr>
          <w:p w14:paraId="782F5D3D" w14:textId="77777777" w:rsidR="005878CD" w:rsidRPr="00BB4C3D" w:rsidRDefault="005878CD" w:rsidP="005878CD">
            <w:pPr>
              <w:pStyle w:val="KeinLeerraum"/>
            </w:pPr>
            <w:r w:rsidRPr="00BB4C3D">
              <w:t>Reservist / Aktiv / Zivil /</w:t>
            </w:r>
            <w:r>
              <w:t>Zivilangestellter Bw</w:t>
            </w:r>
          </w:p>
        </w:tc>
        <w:tc>
          <w:tcPr>
            <w:tcW w:w="2620" w:type="pct"/>
          </w:tcPr>
          <w:p w14:paraId="4C18F827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1819B7C8" w14:textId="77777777" w:rsidTr="00BC2690">
        <w:tc>
          <w:tcPr>
            <w:tcW w:w="2380" w:type="pct"/>
          </w:tcPr>
          <w:p w14:paraId="6DA60404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14F50DA9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212F5D0F" w14:textId="77777777" w:rsidTr="00BC2690">
        <w:tc>
          <w:tcPr>
            <w:tcW w:w="2380" w:type="pct"/>
          </w:tcPr>
          <w:p w14:paraId="2DAC2DA7" w14:textId="77777777" w:rsidR="005878CD" w:rsidRPr="00BB4C3D" w:rsidRDefault="005878CD" w:rsidP="005878CD">
            <w:pPr>
              <w:pStyle w:val="KeinLeerraum"/>
            </w:pPr>
            <w:r w:rsidRPr="00BB4C3D">
              <w:t>Vorname</w:t>
            </w:r>
          </w:p>
        </w:tc>
        <w:tc>
          <w:tcPr>
            <w:tcW w:w="2620" w:type="pct"/>
          </w:tcPr>
          <w:p w14:paraId="416029C6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6855E457" w14:textId="77777777" w:rsidTr="00BC2690">
        <w:tc>
          <w:tcPr>
            <w:tcW w:w="2380" w:type="pct"/>
          </w:tcPr>
          <w:p w14:paraId="3111D0E8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13882090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68B82937" w14:textId="77777777" w:rsidTr="00BC2690">
        <w:tc>
          <w:tcPr>
            <w:tcW w:w="2380" w:type="pct"/>
          </w:tcPr>
          <w:p w14:paraId="4225C801" w14:textId="77777777" w:rsidR="005878CD" w:rsidRPr="00BB4C3D" w:rsidRDefault="005878CD" w:rsidP="005878CD">
            <w:pPr>
              <w:pStyle w:val="KeinLeerraum"/>
            </w:pPr>
            <w:r w:rsidRPr="00BB4C3D">
              <w:t>N</w:t>
            </w:r>
            <w:r>
              <w:t>ame</w:t>
            </w:r>
          </w:p>
        </w:tc>
        <w:tc>
          <w:tcPr>
            <w:tcW w:w="2620" w:type="pct"/>
          </w:tcPr>
          <w:p w14:paraId="3E76A581" w14:textId="77777777" w:rsidR="005878CD" w:rsidRPr="00281DA0" w:rsidRDefault="005878CD" w:rsidP="005878CD">
            <w:pPr>
              <w:pStyle w:val="KeinLeerraum"/>
            </w:pPr>
          </w:p>
        </w:tc>
      </w:tr>
      <w:tr w:rsidR="005878CD" w:rsidRPr="00BB4C3D" w14:paraId="6EC243DD" w14:textId="77777777" w:rsidTr="00BC2690">
        <w:tc>
          <w:tcPr>
            <w:tcW w:w="2380" w:type="pct"/>
          </w:tcPr>
          <w:p w14:paraId="7C121DA2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5E07DD51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7765742E" w14:textId="77777777" w:rsidTr="00BC2690">
        <w:tc>
          <w:tcPr>
            <w:tcW w:w="2380" w:type="pct"/>
          </w:tcPr>
          <w:p w14:paraId="2DB27484" w14:textId="4C596990" w:rsidR="005878CD" w:rsidRPr="00BB4C3D" w:rsidRDefault="00D37DE1" w:rsidP="005878CD">
            <w:pPr>
              <w:pStyle w:val="KeinLeerraum"/>
            </w:pPr>
            <w:r>
              <w:t>Adresse</w:t>
            </w:r>
          </w:p>
        </w:tc>
        <w:tc>
          <w:tcPr>
            <w:tcW w:w="2620" w:type="pct"/>
          </w:tcPr>
          <w:p w14:paraId="322CAFEA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31E3AE8E" w14:textId="77777777" w:rsidTr="00BC2690">
        <w:tc>
          <w:tcPr>
            <w:tcW w:w="2380" w:type="pct"/>
          </w:tcPr>
          <w:p w14:paraId="0A26F031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12D9356F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19E5A5E2" w14:textId="77777777" w:rsidTr="00BC2690">
        <w:tc>
          <w:tcPr>
            <w:tcW w:w="2380" w:type="pct"/>
          </w:tcPr>
          <w:p w14:paraId="06AC3F27" w14:textId="79F276EE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18FF6C2C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12C6433B" w14:textId="77777777" w:rsidTr="00BC2690">
        <w:tc>
          <w:tcPr>
            <w:tcW w:w="2380" w:type="pct"/>
          </w:tcPr>
          <w:p w14:paraId="1A199709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62C3F621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4C83E17A" w14:textId="77777777" w:rsidTr="00BC2690">
        <w:tc>
          <w:tcPr>
            <w:tcW w:w="2380" w:type="pct"/>
          </w:tcPr>
          <w:p w14:paraId="5B0DEFD8" w14:textId="77777777" w:rsidR="005878CD" w:rsidRPr="00BB4C3D" w:rsidRDefault="005878CD" w:rsidP="005878CD">
            <w:pPr>
              <w:pStyle w:val="KeinLeerraum"/>
            </w:pPr>
            <w:r w:rsidRPr="00BB4C3D">
              <w:t xml:space="preserve">Geburtsdatum </w:t>
            </w:r>
            <w:r>
              <w:t>und Geburtsort</w:t>
            </w:r>
          </w:p>
        </w:tc>
        <w:tc>
          <w:tcPr>
            <w:tcW w:w="2620" w:type="pct"/>
          </w:tcPr>
          <w:p w14:paraId="40B72143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2AC7D263" w14:textId="77777777" w:rsidTr="00BC2690">
        <w:tc>
          <w:tcPr>
            <w:tcW w:w="2380" w:type="pct"/>
          </w:tcPr>
          <w:p w14:paraId="7A6DF2DD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670AF78D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06F7A633" w14:textId="77777777" w:rsidTr="00BC2690">
        <w:tc>
          <w:tcPr>
            <w:tcW w:w="2380" w:type="pct"/>
          </w:tcPr>
          <w:p w14:paraId="6AA661A6" w14:textId="77777777" w:rsidR="005878CD" w:rsidRPr="00BB4C3D" w:rsidRDefault="005878CD" w:rsidP="005878CD">
            <w:pPr>
              <w:pStyle w:val="KeinLeerraum"/>
            </w:pPr>
            <w:r w:rsidRPr="001963EA">
              <w:rPr>
                <w:highlight w:val="red"/>
              </w:rPr>
              <w:t>Nummer des Personalausweises</w:t>
            </w:r>
          </w:p>
        </w:tc>
        <w:tc>
          <w:tcPr>
            <w:tcW w:w="2620" w:type="pct"/>
          </w:tcPr>
          <w:p w14:paraId="0BFD1412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1EEEB357" w14:textId="77777777" w:rsidTr="00BC2690">
        <w:tc>
          <w:tcPr>
            <w:tcW w:w="2380" w:type="pct"/>
          </w:tcPr>
          <w:p w14:paraId="65AF93B8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1BC2E598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13179AC3" w14:textId="77777777" w:rsidTr="00BC2690">
        <w:tc>
          <w:tcPr>
            <w:tcW w:w="2380" w:type="pct"/>
          </w:tcPr>
          <w:p w14:paraId="4662D025" w14:textId="77777777" w:rsidR="005878CD" w:rsidRPr="00BB4C3D" w:rsidRDefault="005878CD" w:rsidP="005878CD">
            <w:pPr>
              <w:pStyle w:val="KeinLeerraum"/>
            </w:pPr>
            <w:r w:rsidRPr="00BB4C3D">
              <w:t>E-Mail-Adresse</w:t>
            </w:r>
          </w:p>
        </w:tc>
        <w:tc>
          <w:tcPr>
            <w:tcW w:w="2620" w:type="pct"/>
          </w:tcPr>
          <w:p w14:paraId="57D7F67A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3260FC62" w14:textId="77777777" w:rsidTr="00BC2690">
        <w:tc>
          <w:tcPr>
            <w:tcW w:w="2380" w:type="pct"/>
          </w:tcPr>
          <w:p w14:paraId="0B98E8A9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04224941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10535316" w14:textId="77777777" w:rsidTr="00BC2690">
        <w:tc>
          <w:tcPr>
            <w:tcW w:w="2380" w:type="pct"/>
          </w:tcPr>
          <w:p w14:paraId="4DBF172A" w14:textId="77777777" w:rsidR="005878CD" w:rsidRPr="00BB4C3D" w:rsidRDefault="005878CD" w:rsidP="005878CD">
            <w:pPr>
              <w:pStyle w:val="KeinLeerraum"/>
            </w:pPr>
            <w:r>
              <w:t xml:space="preserve">Erreichbarkeit, mobil </w:t>
            </w:r>
            <w:r w:rsidRPr="00BB4C3D">
              <w:t>oder Festn</w:t>
            </w:r>
            <w:r>
              <w:t>etz</w:t>
            </w:r>
          </w:p>
        </w:tc>
        <w:tc>
          <w:tcPr>
            <w:tcW w:w="2620" w:type="pct"/>
          </w:tcPr>
          <w:p w14:paraId="36E87EC0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6FFFCD77" w14:textId="77777777" w:rsidTr="00BC2690">
        <w:tc>
          <w:tcPr>
            <w:tcW w:w="2380" w:type="pct"/>
          </w:tcPr>
          <w:p w14:paraId="67A72378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1208A071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7CE81600" w14:textId="77777777" w:rsidTr="00BC2690">
        <w:tc>
          <w:tcPr>
            <w:tcW w:w="2380" w:type="pct"/>
          </w:tcPr>
          <w:p w14:paraId="28636A41" w14:textId="77777777" w:rsidR="005878CD" w:rsidRPr="00BB4C3D" w:rsidRDefault="005878CD" w:rsidP="005878CD">
            <w:pPr>
              <w:pStyle w:val="KeinLeerraum"/>
            </w:pPr>
            <w:r>
              <w:t>Verpflegung: normal, vegetarisch, vegan</w:t>
            </w:r>
          </w:p>
        </w:tc>
        <w:tc>
          <w:tcPr>
            <w:tcW w:w="2620" w:type="pct"/>
          </w:tcPr>
          <w:p w14:paraId="08F011D0" w14:textId="77777777" w:rsidR="005878CD" w:rsidRPr="00BB4C3D" w:rsidRDefault="005878CD" w:rsidP="005878CD">
            <w:pPr>
              <w:pStyle w:val="KeinLeerraum"/>
            </w:pPr>
          </w:p>
        </w:tc>
      </w:tr>
      <w:tr w:rsidR="005878CD" w:rsidRPr="00BB4C3D" w14:paraId="2B03D2B6" w14:textId="77777777" w:rsidTr="00BC2690">
        <w:tc>
          <w:tcPr>
            <w:tcW w:w="2380" w:type="pct"/>
          </w:tcPr>
          <w:p w14:paraId="6EA0FC1A" w14:textId="77777777" w:rsidR="005878CD" w:rsidRPr="00BB4C3D" w:rsidRDefault="005878CD" w:rsidP="005878CD">
            <w:pPr>
              <w:pStyle w:val="KeinLeerraum"/>
            </w:pPr>
          </w:p>
        </w:tc>
        <w:tc>
          <w:tcPr>
            <w:tcW w:w="2620" w:type="pct"/>
          </w:tcPr>
          <w:p w14:paraId="30F46643" w14:textId="77777777" w:rsidR="005878CD" w:rsidRPr="00BB4C3D" w:rsidRDefault="005878CD" w:rsidP="005878CD">
            <w:pPr>
              <w:pStyle w:val="KeinLeerraum"/>
            </w:pPr>
          </w:p>
        </w:tc>
      </w:tr>
    </w:tbl>
    <w:p w14:paraId="21DC3147" w14:textId="77777777" w:rsidR="005878CD" w:rsidRDefault="005878CD" w:rsidP="005878CD">
      <w:pPr>
        <w:pStyle w:val="KeinLeerraum"/>
      </w:pPr>
    </w:p>
    <w:p w14:paraId="175B2CE3" w14:textId="77777777" w:rsidR="005878CD" w:rsidRPr="00E17558" w:rsidRDefault="005878CD" w:rsidP="005878CD">
      <w:pPr>
        <w:pStyle w:val="KeinLeerraum"/>
        <w:rPr>
          <w:sz w:val="8"/>
        </w:rPr>
      </w:pPr>
      <w:r>
        <w:t>Anmerkungen</w:t>
      </w:r>
      <w:r w:rsidRPr="00D037D2">
        <w:t xml:space="preserve">: 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D037D2">
        <w:t xml:space="preserve"> </w:t>
      </w:r>
    </w:p>
    <w:p w14:paraId="1FD5CDDE" w14:textId="77777777" w:rsidR="005878CD" w:rsidRPr="00D037D2" w:rsidRDefault="005878CD" w:rsidP="005878CD">
      <w:pPr>
        <w:pStyle w:val="KeinLeerraum"/>
        <w:rPr>
          <w:sz w:val="8"/>
        </w:rPr>
      </w:pPr>
      <w:r w:rsidRPr="00D037D2">
        <w:rPr>
          <w:sz w:val="8"/>
        </w:rPr>
        <w:tab/>
      </w:r>
      <w:r w:rsidRPr="00D037D2">
        <w:rPr>
          <w:sz w:val="8"/>
        </w:rPr>
        <w:tab/>
      </w:r>
      <w:r w:rsidRPr="00D037D2">
        <w:rPr>
          <w:sz w:val="8"/>
        </w:rPr>
        <w:tab/>
      </w:r>
      <w:r w:rsidRPr="00D037D2">
        <w:rPr>
          <w:sz w:val="8"/>
        </w:rPr>
        <w:tab/>
        <w:t xml:space="preserve">                                                                     </w:t>
      </w:r>
    </w:p>
    <w:p w14:paraId="68478979" w14:textId="77777777" w:rsidR="005878CD" w:rsidRPr="00D037D2" w:rsidRDefault="005878CD" w:rsidP="005878CD">
      <w:pPr>
        <w:pStyle w:val="KeinLeerraum"/>
        <w:rPr>
          <w:sz w:val="8"/>
        </w:rPr>
      </w:pPr>
      <w:r w:rsidRPr="00D037D2">
        <w:rPr>
          <w:sz w:val="8"/>
        </w:rPr>
        <w:t xml:space="preserve">                                                                                                                               </w:t>
      </w:r>
    </w:p>
    <w:p w14:paraId="1B71E045" w14:textId="77777777" w:rsidR="005878CD" w:rsidRPr="001D29D1" w:rsidRDefault="005878CD" w:rsidP="005878CD">
      <w:pPr>
        <w:pStyle w:val="KeinLeerraum"/>
        <w:rPr>
          <w:sz w:val="8"/>
        </w:rPr>
      </w:pPr>
      <w:r w:rsidRPr="00D037D2">
        <w:rPr>
          <w:sz w:val="8"/>
        </w:rPr>
        <w:tab/>
      </w:r>
      <w:r w:rsidRPr="00D037D2">
        <w:rPr>
          <w:sz w:val="8"/>
        </w:rPr>
        <w:tab/>
      </w:r>
      <w:r w:rsidRPr="00D037D2">
        <w:rPr>
          <w:sz w:val="8"/>
        </w:rPr>
        <w:tab/>
        <w:t xml:space="preserve">                                                                          </w:t>
      </w:r>
      <w:r>
        <w:rPr>
          <w:sz w:val="8"/>
        </w:rPr>
        <w:t xml:space="preserve">                               </w:t>
      </w:r>
    </w:p>
    <w:p w14:paraId="1E3D1F47" w14:textId="6F03FFC5" w:rsidR="00F73536" w:rsidRPr="005878CD" w:rsidRDefault="005878CD" w:rsidP="005878CD">
      <w:pPr>
        <w:pStyle w:val="KeinLeerraum"/>
      </w:pPr>
      <w:r w:rsidRPr="00E17558">
        <w:t xml:space="preserve">Datum:  </w:t>
      </w:r>
      <w:r>
        <w:tab/>
      </w:r>
      <w:r>
        <w:tab/>
      </w:r>
      <w:r>
        <w:tab/>
      </w:r>
      <w:r>
        <w:tab/>
        <w:t xml:space="preserve">              </w:t>
      </w:r>
      <w:r w:rsidRPr="00E17558">
        <w:t xml:space="preserve">Unterschrift: </w:t>
      </w:r>
      <w:r w:rsidRPr="00E17558"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Pr="00E17558">
        <w:instrText xml:space="preserve"> FORMTEXT </w:instrText>
      </w:r>
      <w:r w:rsidRPr="00E17558">
        <w:fldChar w:fldCharType="separate"/>
      </w:r>
      <w:r w:rsidRPr="00E17558">
        <w:rPr>
          <w:noProof/>
        </w:rPr>
        <w:t> </w:t>
      </w:r>
      <w:r w:rsidRPr="00E17558">
        <w:rPr>
          <w:noProof/>
        </w:rPr>
        <w:t> </w:t>
      </w:r>
      <w:r w:rsidRPr="00E17558">
        <w:rPr>
          <w:noProof/>
        </w:rPr>
        <w:t> </w:t>
      </w:r>
      <w:r w:rsidRPr="00E17558">
        <w:rPr>
          <w:noProof/>
        </w:rPr>
        <w:t> </w:t>
      </w:r>
      <w:r w:rsidRPr="00E17558">
        <w:rPr>
          <w:noProof/>
        </w:rPr>
        <w:t> </w:t>
      </w:r>
      <w:r w:rsidRPr="00E17558">
        <w:fldChar w:fldCharType="end"/>
      </w:r>
      <w:bookmarkEnd w:id="0"/>
    </w:p>
    <w:sectPr w:rsidR="00F73536" w:rsidRPr="005878CD" w:rsidSect="00361005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268" w:right="1321" w:bottom="1247" w:left="1321" w:header="720" w:footer="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34A60" w14:textId="77777777" w:rsidR="00625FE4" w:rsidRDefault="00625FE4" w:rsidP="00673A0B">
      <w:pPr>
        <w:spacing w:after="0" w:line="240" w:lineRule="auto"/>
      </w:pPr>
      <w:r>
        <w:separator/>
      </w:r>
    </w:p>
  </w:endnote>
  <w:endnote w:type="continuationSeparator" w:id="0">
    <w:p w14:paraId="1956285A" w14:textId="77777777" w:rsidR="00625FE4" w:rsidRDefault="00625FE4" w:rsidP="00673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F098F" w14:textId="77777777" w:rsidR="00361005" w:rsidRDefault="00361005" w:rsidP="00361005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br/>
    </w:r>
    <w:r>
      <w:rPr>
        <w:sz w:val="16"/>
        <w:szCs w:val="16"/>
      </w:rPr>
      <w:br/>
    </w:r>
  </w:p>
  <w:p w14:paraId="280D8E08" w14:textId="3D8E598A" w:rsidR="00361005" w:rsidRPr="00361005" w:rsidRDefault="00361005" w:rsidP="00361005">
    <w:pPr>
      <w:pStyle w:val="Fuzeile"/>
      <w:jc w:val="center"/>
      <w:rPr>
        <w:sz w:val="16"/>
        <w:szCs w:val="16"/>
      </w:rPr>
    </w:pPr>
    <w:r w:rsidRPr="00361005">
      <w:rPr>
        <w:sz w:val="16"/>
        <w:szCs w:val="16"/>
      </w:rPr>
      <w:t xml:space="preserve">Vorstand </w:t>
    </w:r>
    <w:proofErr w:type="spellStart"/>
    <w:r w:rsidRPr="00361005">
      <w:rPr>
        <w:sz w:val="16"/>
        <w:szCs w:val="16"/>
      </w:rPr>
      <w:t>i.S.d</w:t>
    </w:r>
    <w:proofErr w:type="spellEnd"/>
    <w:r w:rsidRPr="00361005">
      <w:rPr>
        <w:sz w:val="16"/>
        <w:szCs w:val="16"/>
      </w:rPr>
      <w:t xml:space="preserve">. § 26 BGB </w:t>
    </w:r>
    <w:proofErr w:type="spellStart"/>
    <w:r w:rsidRPr="00361005">
      <w:rPr>
        <w:sz w:val="16"/>
        <w:szCs w:val="16"/>
      </w:rPr>
      <w:t>i.V.m</w:t>
    </w:r>
    <w:proofErr w:type="spellEnd"/>
    <w:r w:rsidRPr="00361005">
      <w:rPr>
        <w:sz w:val="16"/>
        <w:szCs w:val="16"/>
      </w:rPr>
      <w:t>. Art. 10 Nr. 2 der Satzung ist das Präsidium · Finanzamt Bonn-Außenstadt ·</w:t>
    </w:r>
    <w:r>
      <w:rPr>
        <w:sz w:val="16"/>
        <w:szCs w:val="16"/>
      </w:rPr>
      <w:t xml:space="preserve"> 206/5881/0131</w:t>
    </w:r>
    <w:r>
      <w:rPr>
        <w:sz w:val="16"/>
        <w:szCs w:val="16"/>
      </w:rPr>
      <w:br/>
      <w:t>Sitz des Vereins ist 10117 Berlin · AG Berlin-Charlottenburg · VR 350 38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18C6E" w14:textId="77777777" w:rsidR="008935F1" w:rsidRDefault="008935F1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5AB5CD" wp14:editId="7AFD6CDC">
              <wp:simplePos x="0" y="0"/>
              <wp:positionH relativeFrom="column">
                <wp:posOffset>-648335</wp:posOffset>
              </wp:positionH>
              <wp:positionV relativeFrom="paragraph">
                <wp:posOffset>-168761</wp:posOffset>
              </wp:positionV>
              <wp:extent cx="6861717" cy="497878"/>
              <wp:effectExtent l="0" t="0" r="0" b="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1717" cy="497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18D6F9" w14:textId="77777777" w:rsidR="008935F1" w:rsidRDefault="008935F1" w:rsidP="00FE3CA9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62393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Vorstand i.S.d. § 26 BGB i.V.m. Art. 10 Nr. 2 der Satzung ist das Präsidium |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Finanzamt Bonn-Außenstadt | 206/5881/0131</w:t>
                          </w:r>
                        </w:p>
                        <w:p w14:paraId="47FBB68B" w14:textId="77777777" w:rsidR="008935F1" w:rsidRPr="00623934" w:rsidRDefault="008935F1" w:rsidP="00FE3CA9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Sitz des Vereins ist 10117 Berlin | AG Berlin-Charlottenburg | VR 350 38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5AB5CD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-51.05pt;margin-top:-13.3pt;width:540.3pt;height:3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" filled="f" stroked="f" strokeweight=".5pt">
              <v:textbox>
                <w:txbxContent>
                  <w:p w14:paraId="0418D6F9" w14:textId="77777777" w:rsidR="008935F1" w:rsidRDefault="008935F1" w:rsidP="00FE3CA9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62393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Vorstand i.S.d. § 26 BGB i.V.m. Art. 10 Nr. 2 der Satzung ist das Präsidium |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Finanzamt Bonn-Außenstadt | 206/5881/0131</w:t>
                    </w:r>
                  </w:p>
                  <w:p w14:paraId="47FBB68B" w14:textId="77777777" w:rsidR="008935F1" w:rsidRPr="00623934" w:rsidRDefault="008935F1" w:rsidP="00FE3CA9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Sitz des Vereins ist 10117 Berlin | AG Berlin-Charlottenburg | VR 350 38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78F9B" w14:textId="77777777" w:rsidR="00625FE4" w:rsidRDefault="00625FE4" w:rsidP="00673A0B">
      <w:pPr>
        <w:spacing w:after="0" w:line="240" w:lineRule="auto"/>
      </w:pPr>
      <w:r>
        <w:separator/>
      </w:r>
    </w:p>
  </w:footnote>
  <w:footnote w:type="continuationSeparator" w:id="0">
    <w:p w14:paraId="0B6C0664" w14:textId="77777777" w:rsidR="00625FE4" w:rsidRDefault="00625FE4" w:rsidP="00673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2FF21" w14:textId="1CBAE80E" w:rsidR="00673A0B" w:rsidRDefault="002A5C4B" w:rsidP="00673A0B">
    <w:pPr>
      <w:pStyle w:val="Kopfzeile"/>
      <w:tabs>
        <w:tab w:val="clear" w:pos="4536"/>
        <w:tab w:val="clear" w:pos="9072"/>
        <w:tab w:val="left" w:pos="2626"/>
      </w:tabs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496514DC" wp14:editId="581668B8">
          <wp:simplePos x="0" y="0"/>
          <wp:positionH relativeFrom="column">
            <wp:posOffset>-838487</wp:posOffset>
          </wp:positionH>
          <wp:positionV relativeFrom="paragraph">
            <wp:posOffset>-457200</wp:posOffset>
          </wp:positionV>
          <wp:extent cx="7537703" cy="1066680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703" cy="106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592AF" w14:textId="77777777" w:rsidR="00BD1898" w:rsidRDefault="00BD1898">
    <w:pPr>
      <w:pStyle w:val="Kopfzeile"/>
    </w:pPr>
    <w:r>
      <w:rPr>
        <w:noProof/>
        <w:color w:val="4F81BD" w:themeColor="accent1"/>
        <w:lang w:eastAsia="de-DE"/>
      </w:rPr>
      <w:drawing>
        <wp:anchor distT="0" distB="0" distL="114300" distR="114300" simplePos="0" relativeHeight="251659264" behindDoc="1" locked="1" layoutInCell="1" allowOverlap="1" wp14:anchorId="6FEDF82A" wp14:editId="17566483">
          <wp:simplePos x="0" y="0"/>
          <wp:positionH relativeFrom="column">
            <wp:posOffset>-882650</wp:posOffset>
          </wp:positionH>
          <wp:positionV relativeFrom="page">
            <wp:posOffset>33020</wp:posOffset>
          </wp:positionV>
          <wp:extent cx="7512050" cy="1061085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0" cy="1061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190118" w14:textId="77777777" w:rsidR="00BD1898" w:rsidRDefault="00BD189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828AE"/>
    <w:multiLevelType w:val="hybridMultilevel"/>
    <w:tmpl w:val="019AE592"/>
    <w:lvl w:ilvl="0" w:tplc="1DEC491A">
      <w:start w:val="1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66224"/>
    <w:multiLevelType w:val="hybridMultilevel"/>
    <w:tmpl w:val="92A0A9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067579">
    <w:abstractNumId w:val="0"/>
  </w:num>
  <w:num w:numId="2" w16cid:durableId="941759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A0B"/>
    <w:rsid w:val="00004A3C"/>
    <w:rsid w:val="000174BC"/>
    <w:rsid w:val="00075579"/>
    <w:rsid w:val="00076E28"/>
    <w:rsid w:val="0008085F"/>
    <w:rsid w:val="00095D71"/>
    <w:rsid w:val="000D010E"/>
    <w:rsid w:val="000F04ED"/>
    <w:rsid w:val="0012389F"/>
    <w:rsid w:val="00130213"/>
    <w:rsid w:val="001963EA"/>
    <w:rsid w:val="001E0F35"/>
    <w:rsid w:val="001F524D"/>
    <w:rsid w:val="00202005"/>
    <w:rsid w:val="002068DD"/>
    <w:rsid w:val="00210209"/>
    <w:rsid w:val="00272C3E"/>
    <w:rsid w:val="002A5C4B"/>
    <w:rsid w:val="002A5EA1"/>
    <w:rsid w:val="002C126B"/>
    <w:rsid w:val="002F56C4"/>
    <w:rsid w:val="00335946"/>
    <w:rsid w:val="00347DEF"/>
    <w:rsid w:val="00361005"/>
    <w:rsid w:val="003655D7"/>
    <w:rsid w:val="00366A7D"/>
    <w:rsid w:val="00384D64"/>
    <w:rsid w:val="00391212"/>
    <w:rsid w:val="00394665"/>
    <w:rsid w:val="00395CF3"/>
    <w:rsid w:val="003B37D8"/>
    <w:rsid w:val="003D3D99"/>
    <w:rsid w:val="003E5A3F"/>
    <w:rsid w:val="00403A6F"/>
    <w:rsid w:val="0041795E"/>
    <w:rsid w:val="00420A8C"/>
    <w:rsid w:val="00424E82"/>
    <w:rsid w:val="0044192E"/>
    <w:rsid w:val="0048039D"/>
    <w:rsid w:val="004A7225"/>
    <w:rsid w:val="004C2B90"/>
    <w:rsid w:val="004E09EF"/>
    <w:rsid w:val="00510058"/>
    <w:rsid w:val="00514A29"/>
    <w:rsid w:val="00541767"/>
    <w:rsid w:val="00570B00"/>
    <w:rsid w:val="005878CD"/>
    <w:rsid w:val="005B750F"/>
    <w:rsid w:val="00625FE4"/>
    <w:rsid w:val="006320D9"/>
    <w:rsid w:val="00646E54"/>
    <w:rsid w:val="00673A0B"/>
    <w:rsid w:val="006A0C66"/>
    <w:rsid w:val="006A219C"/>
    <w:rsid w:val="006C1875"/>
    <w:rsid w:val="006C50C2"/>
    <w:rsid w:val="006D0779"/>
    <w:rsid w:val="006F31A9"/>
    <w:rsid w:val="006F4EEF"/>
    <w:rsid w:val="007335E0"/>
    <w:rsid w:val="00745954"/>
    <w:rsid w:val="007A134D"/>
    <w:rsid w:val="0081296E"/>
    <w:rsid w:val="008227C9"/>
    <w:rsid w:val="00827679"/>
    <w:rsid w:val="00837466"/>
    <w:rsid w:val="00847293"/>
    <w:rsid w:val="00854805"/>
    <w:rsid w:val="00873359"/>
    <w:rsid w:val="0087630C"/>
    <w:rsid w:val="008935F1"/>
    <w:rsid w:val="00895CD6"/>
    <w:rsid w:val="008A0014"/>
    <w:rsid w:val="008C3F35"/>
    <w:rsid w:val="008F136B"/>
    <w:rsid w:val="00910FD0"/>
    <w:rsid w:val="009333FE"/>
    <w:rsid w:val="009810F6"/>
    <w:rsid w:val="009A21AE"/>
    <w:rsid w:val="009C65D1"/>
    <w:rsid w:val="009D6B40"/>
    <w:rsid w:val="00A46DDE"/>
    <w:rsid w:val="00A6443E"/>
    <w:rsid w:val="00A725F2"/>
    <w:rsid w:val="00AA1C88"/>
    <w:rsid w:val="00AC2ABB"/>
    <w:rsid w:val="00B01F66"/>
    <w:rsid w:val="00B10D1E"/>
    <w:rsid w:val="00B41EC3"/>
    <w:rsid w:val="00BD1898"/>
    <w:rsid w:val="00BE1D17"/>
    <w:rsid w:val="00C05382"/>
    <w:rsid w:val="00C16D1F"/>
    <w:rsid w:val="00C20A39"/>
    <w:rsid w:val="00C51D68"/>
    <w:rsid w:val="00C606A5"/>
    <w:rsid w:val="00C70D8B"/>
    <w:rsid w:val="00C94FFA"/>
    <w:rsid w:val="00CA200F"/>
    <w:rsid w:val="00CB3A4F"/>
    <w:rsid w:val="00CB4EB6"/>
    <w:rsid w:val="00CC5D80"/>
    <w:rsid w:val="00CD58A4"/>
    <w:rsid w:val="00D024DB"/>
    <w:rsid w:val="00D07C8E"/>
    <w:rsid w:val="00D121B0"/>
    <w:rsid w:val="00D36AB3"/>
    <w:rsid w:val="00D37DE1"/>
    <w:rsid w:val="00D44B11"/>
    <w:rsid w:val="00D46C8D"/>
    <w:rsid w:val="00D71C38"/>
    <w:rsid w:val="00D748B6"/>
    <w:rsid w:val="00D779BA"/>
    <w:rsid w:val="00E3383A"/>
    <w:rsid w:val="00E923D4"/>
    <w:rsid w:val="00EA1855"/>
    <w:rsid w:val="00EC069F"/>
    <w:rsid w:val="00EC57A1"/>
    <w:rsid w:val="00EF315D"/>
    <w:rsid w:val="00F14C4C"/>
    <w:rsid w:val="00F156F4"/>
    <w:rsid w:val="00F2157F"/>
    <w:rsid w:val="00F220EE"/>
    <w:rsid w:val="00F41A37"/>
    <w:rsid w:val="00F50756"/>
    <w:rsid w:val="00F73536"/>
    <w:rsid w:val="00FA4EA6"/>
    <w:rsid w:val="00FD5839"/>
    <w:rsid w:val="00FD7294"/>
    <w:rsid w:val="00FD7FAB"/>
    <w:rsid w:val="00FE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4EBBB"/>
  <w15:chartTrackingRefBased/>
  <w15:docId w15:val="{86EBFF8E-5FA8-43E1-9ABA-25E3B723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673A0B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73A0B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3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3A0B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73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3A0B"/>
  </w:style>
  <w:style w:type="paragraph" w:styleId="Fuzeile">
    <w:name w:val="footer"/>
    <w:basedOn w:val="Standard"/>
    <w:link w:val="FuzeileZchn"/>
    <w:uiPriority w:val="99"/>
    <w:unhideWhenUsed/>
    <w:rsid w:val="00673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3A0B"/>
  </w:style>
  <w:style w:type="table" w:styleId="Tabellenraster">
    <w:name w:val="Table Grid"/>
    <w:basedOn w:val="NormaleTabelle"/>
    <w:uiPriority w:val="59"/>
    <w:rsid w:val="00B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D7FAB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D7F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X:\Eigene%20Dateien\Projekte\2016\EH%20A%20Ausbildung%20in%20Wahn%20April\Bonn@Reservistenverband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4AD13-C1A2-4D86-A448-DE56E3A4C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marketing.bsb, Nicole Zöllig</dc:creator>
  <cp:keywords/>
  <dc:description/>
  <cp:lastModifiedBy>Alexander Bayer</cp:lastModifiedBy>
  <cp:revision>2</cp:revision>
  <cp:lastPrinted>2021-12-01T09:38:00Z</cp:lastPrinted>
  <dcterms:created xsi:type="dcterms:W3CDTF">2026-08-31T06:32:00Z</dcterms:created>
  <dcterms:modified xsi:type="dcterms:W3CDTF">2026-08-31T06:32:00Z</dcterms:modified>
</cp:coreProperties>
</file>